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834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Style w:val="cat-OrganizationNamegrp-15rplc-5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Style w:val="cat-OrganizationNamegrp-16rplc-1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Style w:val="cat-OrganizationNamegrp-16rplc-1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OrganizationNamegrp-16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12000</w:t>
      </w:r>
      <w:r>
        <w:rPr>
          <w:rFonts w:ascii="Times New Roman" w:eastAsia="Times New Roman" w:hAnsi="Times New Roman" w:cs="Times New Roman"/>
          <w:sz w:val="27"/>
          <w:szCs w:val="27"/>
        </w:rPr>
        <w:t>215600001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199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ЮЛ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>.05.2026 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Style w:val="cat-OrganizationNamegrp-16rplc-23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смягчающих и отягчающих административную ответственность обстоятельств,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Style w:val="cat-OrganizationNamegrp-15rplc-2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086823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OrganizationNamegrp-15rplc-5">
    <w:name w:val="cat-OrganizationName grp-15 rplc-5"/>
    <w:basedOn w:val="DefaultParagraphFont"/>
  </w:style>
  <w:style w:type="character" w:customStyle="1" w:styleId="cat-UserDefinedgrp-19rplc-6">
    <w:name w:val="cat-UserDefined grp-19 rplc-6"/>
    <w:basedOn w:val="DefaultParagraphFont"/>
  </w:style>
  <w:style w:type="character" w:customStyle="1" w:styleId="cat-OrganizationNamegrp-16rplc-10">
    <w:name w:val="cat-OrganizationName grp-16 rplc-10"/>
    <w:basedOn w:val="DefaultParagraphFont"/>
  </w:style>
  <w:style w:type="character" w:customStyle="1" w:styleId="cat-OrganizationNamegrp-16rplc-14">
    <w:name w:val="cat-OrganizationName grp-16 rplc-14"/>
    <w:basedOn w:val="DefaultParagraphFont"/>
  </w:style>
  <w:style w:type="character" w:customStyle="1" w:styleId="cat-OrganizationNamegrp-16rplc-16">
    <w:name w:val="cat-OrganizationName grp-16 rplc-16"/>
    <w:basedOn w:val="DefaultParagraphFont"/>
  </w:style>
  <w:style w:type="character" w:customStyle="1" w:styleId="cat-OrganizationNamegrp-16rplc-23">
    <w:name w:val="cat-OrganizationName grp-16 rplc-23"/>
    <w:basedOn w:val="DefaultParagraphFont"/>
  </w:style>
  <w:style w:type="character" w:customStyle="1" w:styleId="cat-OrganizationNamegrp-15rplc-24">
    <w:name w:val="cat-OrganizationName grp-15 rplc-2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F4F58-F440-4228-B618-65BEC750740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